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Дело № </w:t>
      </w:r>
      <w:r>
        <w:rPr>
          <w:rFonts w:ascii="Times New Roman" w:eastAsia="Times New Roman" w:hAnsi="Times New Roman" w:cs="Times New Roman"/>
          <w:sz w:val="25"/>
          <w:szCs w:val="25"/>
        </w:rPr>
        <w:t>2-</w:t>
      </w:r>
      <w:r>
        <w:rPr>
          <w:rFonts w:ascii="Times New Roman" w:eastAsia="Times New Roman" w:hAnsi="Times New Roman" w:cs="Times New Roman"/>
          <w:sz w:val="25"/>
          <w:szCs w:val="25"/>
        </w:rPr>
        <w:t>3579</w:t>
      </w:r>
      <w:r>
        <w:rPr>
          <w:rFonts w:ascii="Times New Roman" w:eastAsia="Times New Roman" w:hAnsi="Times New Roman" w:cs="Times New Roman"/>
          <w:sz w:val="25"/>
          <w:szCs w:val="25"/>
        </w:rPr>
        <w:t>/2601/2026</w:t>
      </w:r>
    </w:p>
    <w:p>
      <w:pPr>
        <w:spacing w:before="0" w:after="0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УИД </w:t>
      </w:r>
      <w:r>
        <w:rPr>
          <w:rFonts w:ascii="Times New Roman" w:eastAsia="Times New Roman" w:hAnsi="Times New Roman" w:cs="Times New Roman"/>
          <w:sz w:val="25"/>
          <w:szCs w:val="25"/>
        </w:rPr>
        <w:t>86MS0026-</w:t>
      </w:r>
      <w:r>
        <w:rPr>
          <w:rStyle w:val="cat-PhoneNumbergrp-17rplc-0"/>
          <w:rFonts w:ascii="Times New Roman" w:eastAsia="Times New Roman" w:hAnsi="Times New Roman" w:cs="Times New Roman"/>
          <w:sz w:val="25"/>
          <w:szCs w:val="25"/>
        </w:rPr>
        <w:t>телефон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PhoneNumbergrp-18rplc-1"/>
          <w:rFonts w:ascii="Times New Roman" w:eastAsia="Times New Roman" w:hAnsi="Times New Roman" w:cs="Times New Roman"/>
          <w:sz w:val="25"/>
          <w:szCs w:val="25"/>
        </w:rPr>
        <w:t>телефон</w:t>
      </w:r>
      <w:r>
        <w:rPr>
          <w:rFonts w:ascii="Times New Roman" w:eastAsia="Times New Roman" w:hAnsi="Times New Roman" w:cs="Times New Roman"/>
          <w:sz w:val="25"/>
          <w:szCs w:val="25"/>
        </w:rPr>
        <w:t>-26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Style w:val="cat-Dategrp-2rplc-3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Шулакова Т.А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Кондратьевой Н.А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Исламову Денису </w:t>
      </w:r>
      <w:r>
        <w:rPr>
          <w:rFonts w:ascii="Times New Roman" w:eastAsia="Times New Roman" w:hAnsi="Times New Roman" w:cs="Times New Roman"/>
          <w:sz w:val="28"/>
          <w:szCs w:val="28"/>
        </w:rPr>
        <w:t>Радиковичу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167, 194-199 Гражданского процессуального кодекса Российской Федерации,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сковые требования Югорского фонда капитального ремонта многоквартирных домов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Исламова Дениса </w:t>
      </w:r>
      <w:r>
        <w:rPr>
          <w:rFonts w:ascii="Times New Roman" w:eastAsia="Times New Roman" w:hAnsi="Times New Roman" w:cs="Times New Roman"/>
          <w:sz w:val="28"/>
          <w:szCs w:val="28"/>
        </w:rPr>
        <w:t>Радиковича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6rplc-9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0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Югорского фонда капитального </w:t>
      </w:r>
      <w:r>
        <w:rPr>
          <w:rFonts w:ascii="Times New Roman" w:eastAsia="Times New Roman" w:hAnsi="Times New Roman" w:cs="Times New Roman"/>
          <w:sz w:val="28"/>
          <w:szCs w:val="28"/>
        </w:rPr>
        <w:t>ремонта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 </w:t>
      </w:r>
      <w:r>
        <w:rPr>
          <w:rStyle w:val="cat-PhoneNumbergrp-19rplc-12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, ОГРН 1138600001693)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 взноса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пределах сроков исковой давности, установленной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196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204 ГК РФ, за период с </w:t>
      </w:r>
      <w:r>
        <w:rPr>
          <w:rStyle w:val="cat-Dategrp-3rplc-13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4rplc-14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8824,32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</w:t>
      </w:r>
      <w:r>
        <w:rPr>
          <w:rFonts w:ascii="Times New Roman" w:eastAsia="Times New Roman" w:hAnsi="Times New Roman" w:cs="Times New Roman"/>
          <w:sz w:val="28"/>
          <w:szCs w:val="28"/>
        </w:rPr>
        <w:t>пени за просрочку обязательств по уплате взноса на капитальный ремонт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учетом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ст. 333 ГК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</w:t>
      </w:r>
      <w:r>
        <w:rPr>
          <w:rStyle w:val="cat-Dategrp-5rplc-16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Dategrp-6rplc-17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расходы по уплате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00,00 руб.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/подпись/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Т.А. Шулакова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Style w:val="cat-UserDefinedgrp-22rplc-21"/>
          <w:rFonts w:ascii="Times New Roman" w:eastAsia="Times New Roman" w:hAnsi="Times New Roman" w:cs="Times New Roman"/>
          <w:sz w:val="20"/>
          <w:szCs w:val="20"/>
        </w:rPr>
        <w:t>...*******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7rplc-0">
    <w:name w:val="cat-PhoneNumber grp-17 rplc-0"/>
    <w:basedOn w:val="DefaultParagraphFont"/>
  </w:style>
  <w:style w:type="character" w:customStyle="1" w:styleId="cat-PhoneNumbergrp-18rplc-1">
    <w:name w:val="cat-PhoneNumber grp-18 rplc-1"/>
    <w:basedOn w:val="DefaultParagraphFont"/>
  </w:style>
  <w:style w:type="character" w:customStyle="1" w:styleId="cat-Dategrp-2rplc-3">
    <w:name w:val="cat-Date grp-2 rplc-3"/>
    <w:basedOn w:val="DefaultParagraphFont"/>
  </w:style>
  <w:style w:type="character" w:customStyle="1" w:styleId="cat-PassportDatagrp-16rplc-9">
    <w:name w:val="cat-PassportData grp-16 rplc-9"/>
    <w:basedOn w:val="DefaultParagraphFont"/>
  </w:style>
  <w:style w:type="character" w:customStyle="1" w:styleId="cat-ExternalSystemDefinedgrp-21rplc-10">
    <w:name w:val="cat-ExternalSystemDefined grp-21 rplc-10"/>
    <w:basedOn w:val="DefaultParagraphFont"/>
  </w:style>
  <w:style w:type="character" w:customStyle="1" w:styleId="cat-ExternalSystemDefinedgrp-20rplc-11">
    <w:name w:val="cat-ExternalSystemDefined grp-20 rplc-11"/>
    <w:basedOn w:val="DefaultParagraphFont"/>
  </w:style>
  <w:style w:type="character" w:customStyle="1" w:styleId="cat-PhoneNumbergrp-19rplc-12">
    <w:name w:val="cat-PhoneNumber grp-19 rplc-12"/>
    <w:basedOn w:val="DefaultParagraphFont"/>
  </w:style>
  <w:style w:type="character" w:customStyle="1" w:styleId="cat-Dategrp-3rplc-13">
    <w:name w:val="cat-Date grp-3 rplc-13"/>
    <w:basedOn w:val="DefaultParagraphFont"/>
  </w:style>
  <w:style w:type="character" w:customStyle="1" w:styleId="cat-Dategrp-4rplc-14">
    <w:name w:val="cat-Date grp-4 rplc-14"/>
    <w:basedOn w:val="DefaultParagraphFont"/>
  </w:style>
  <w:style w:type="character" w:customStyle="1" w:styleId="cat-Dategrp-5rplc-16">
    <w:name w:val="cat-Date grp-5 rplc-16"/>
    <w:basedOn w:val="DefaultParagraphFont"/>
  </w:style>
  <w:style w:type="character" w:customStyle="1" w:styleId="cat-Dategrp-6rplc-17">
    <w:name w:val="cat-Date grp-6 rplc-17"/>
    <w:basedOn w:val="DefaultParagraphFont"/>
  </w:style>
  <w:style w:type="character" w:customStyle="1" w:styleId="cat-UserDefinedgrp-22rplc-21">
    <w:name w:val="cat-UserDefined grp-22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